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145A6B46" w14:textId="1BE3DA3F" w:rsidR="00760E5A" w:rsidRDefault="00760E5A" w:rsidP="009C7420">
      <w:pPr>
        <w:spacing w:after="0"/>
        <w:rPr>
          <w:sz w:val="21"/>
        </w:rPr>
      </w:pPr>
      <w:r>
        <w:rPr>
          <w:noProof/>
          <w:sz w:val="21"/>
        </w:rPr>
        <w:drawing>
          <wp:anchor distT="0" distB="0" distL="114300" distR="114300" simplePos="0" relativeHeight="251658240" behindDoc="0" locked="0" layoutInCell="1" allowOverlap="1" wp14:anchorId="1B36867E" wp14:editId="2C75ED1F">
            <wp:simplePos x="0" y="0"/>
            <wp:positionH relativeFrom="margin">
              <wp:posOffset>-105047</wp:posOffset>
            </wp:positionH>
            <wp:positionV relativeFrom="paragraph">
              <wp:posOffset>0</wp:posOffset>
            </wp:positionV>
            <wp:extent cx="1790700" cy="1659255"/>
            <wp:effectExtent l="0" t="0" r="0" b="0"/>
            <wp:wrapThrough wrapText="bothSides">
              <wp:wrapPolygon edited="0">
                <wp:start x="0" y="0"/>
                <wp:lineTo x="0" y="21327"/>
                <wp:lineTo x="21370" y="21327"/>
                <wp:lineTo x="21370" y="0"/>
                <wp:lineTo x="0" y="0"/>
              </wp:wrapPolygon>
            </wp:wrapThrough>
            <wp:docPr id="956817079" name="Afbeelding 3" descr="Afbeelding met Graphics, cirkel, logo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17079" name="Afbeelding 3" descr="Afbeelding met Graphics, cirkel, logo, Lettertype&#10;&#10;Automatisch gegenereerde beschrijving"/>
                    <pic:cNvPicPr/>
                  </pic:nvPicPr>
                  <pic:blipFill>
                    <a:blip r:embed="rId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383EC" w14:textId="5F8C282B" w:rsidR="00760E5A" w:rsidRDefault="00760E5A" w:rsidP="009C7420">
      <w:pPr>
        <w:spacing w:after="0"/>
        <w:rPr>
          <w:sz w:val="21"/>
        </w:rPr>
      </w:pPr>
    </w:p>
    <w:p w14:paraId="3605FBCE" w14:textId="0F386979" w:rsidR="00760E5A" w:rsidRDefault="00760E5A" w:rsidP="009C7420">
      <w:pPr>
        <w:spacing w:after="0"/>
        <w:rPr>
          <w:sz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119D9D8" wp14:editId="0D648785">
            <wp:simplePos x="0" y="0"/>
            <wp:positionH relativeFrom="margin">
              <wp:align>right</wp:align>
            </wp:positionH>
            <wp:positionV relativeFrom="paragraph">
              <wp:posOffset>24130</wp:posOffset>
            </wp:positionV>
            <wp:extent cx="2710180" cy="957580"/>
            <wp:effectExtent l="0" t="0" r="0" b="0"/>
            <wp:wrapThrough wrapText="bothSides">
              <wp:wrapPolygon edited="0">
                <wp:start x="3188" y="0"/>
                <wp:lineTo x="2126" y="0"/>
                <wp:lineTo x="0" y="4727"/>
                <wp:lineTo x="0" y="16329"/>
                <wp:lineTo x="1215" y="20626"/>
                <wp:lineTo x="1670" y="21056"/>
                <wp:lineTo x="2277" y="21056"/>
                <wp:lineTo x="6984" y="21056"/>
                <wp:lineTo x="18371" y="21056"/>
                <wp:lineTo x="21408" y="20196"/>
                <wp:lineTo x="21408" y="1719"/>
                <wp:lineTo x="18219" y="0"/>
                <wp:lineTo x="3188" y="0"/>
              </wp:wrapPolygon>
            </wp:wrapThrough>
            <wp:docPr id="981578288" name="Afbeelding 1" descr="Cultuurwijs Heng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ltuurwijs Hengel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FCAB0" w14:textId="77777777" w:rsidR="00760E5A" w:rsidRDefault="00760E5A" w:rsidP="009C7420">
      <w:pPr>
        <w:spacing w:after="0"/>
        <w:rPr>
          <w:sz w:val="21"/>
        </w:rPr>
      </w:pPr>
    </w:p>
    <w:p w14:paraId="1E161828" w14:textId="77777777" w:rsidR="00760E5A" w:rsidRDefault="00760E5A" w:rsidP="009C7420">
      <w:pPr>
        <w:spacing w:after="0"/>
        <w:rPr>
          <w:sz w:val="21"/>
        </w:rPr>
      </w:pPr>
    </w:p>
    <w:p w14:paraId="732C6806" w14:textId="77777777" w:rsidR="00760E5A" w:rsidRDefault="00760E5A" w:rsidP="009C7420">
      <w:pPr>
        <w:spacing w:after="0"/>
        <w:rPr>
          <w:sz w:val="21"/>
        </w:rPr>
      </w:pPr>
    </w:p>
    <w:p w14:paraId="4EE60C48" w14:textId="77777777" w:rsidR="00760E5A" w:rsidRDefault="00760E5A" w:rsidP="009C7420">
      <w:pPr>
        <w:spacing w:after="0"/>
        <w:rPr>
          <w:sz w:val="21"/>
        </w:rPr>
      </w:pPr>
    </w:p>
    <w:p w14:paraId="31A4D4C0" w14:textId="77777777" w:rsidR="00760E5A" w:rsidRDefault="00760E5A" w:rsidP="009C7420">
      <w:pPr>
        <w:spacing w:after="0"/>
        <w:rPr>
          <w:sz w:val="21"/>
        </w:rPr>
      </w:pPr>
    </w:p>
    <w:p w14:paraId="7CD094C6" w14:textId="77777777" w:rsidR="00760E5A" w:rsidRDefault="00760E5A" w:rsidP="009C7420">
      <w:pPr>
        <w:spacing w:after="0"/>
        <w:rPr>
          <w:sz w:val="21"/>
        </w:rPr>
      </w:pPr>
    </w:p>
    <w:p w14:paraId="3A0E240F" w14:textId="77777777" w:rsidR="00760E5A" w:rsidRDefault="00760E5A" w:rsidP="009C7420">
      <w:pPr>
        <w:spacing w:after="0"/>
        <w:rPr>
          <w:sz w:val="21"/>
        </w:rPr>
      </w:pPr>
    </w:p>
    <w:p w14:paraId="5033F0B7" w14:textId="68E87CF1" w:rsidR="00084E15" w:rsidRDefault="000D797F" w:rsidP="00760E5A">
      <w:pPr>
        <w:spacing w:after="0"/>
        <w:jc w:val="center"/>
        <w:rPr>
          <w:sz w:val="21"/>
        </w:rPr>
      </w:pPr>
      <w:r>
        <w:rPr>
          <w:sz w:val="21"/>
        </w:rPr>
        <w:t>Hallo Jacky, Noël en Karin.</w:t>
      </w:r>
    </w:p>
    <w:p w14:paraId="7FFBEA28" w14:textId="7AD4A8F5" w:rsidR="006C6AD9" w:rsidRDefault="006C6AD9" w:rsidP="006B7D19">
      <w:pPr>
        <w:spacing w:after="0"/>
        <w:rPr>
          <w:sz w:val="21"/>
        </w:rPr>
      </w:pPr>
    </w:p>
    <w:p w14:paraId="42F8D604" w14:textId="1E2E6E3D" w:rsidR="000D797F" w:rsidRDefault="000D797F" w:rsidP="009C7420">
      <w:pPr>
        <w:spacing w:after="0"/>
        <w:rPr>
          <w:sz w:val="21"/>
        </w:rPr>
      </w:pPr>
    </w:p>
    <w:p w14:paraId="6187F1A5" w14:textId="770D5166" w:rsidR="000D797F" w:rsidRDefault="000D797F" w:rsidP="009C7420">
      <w:pPr>
        <w:spacing w:after="0"/>
        <w:rPr>
          <w:sz w:val="21"/>
        </w:rPr>
      </w:pPr>
      <w:r>
        <w:rPr>
          <w:sz w:val="21"/>
        </w:rPr>
        <w:t>Vorig jaar zijn we op initiatief van Ronald</w:t>
      </w:r>
      <w:r w:rsidR="006C6AD9">
        <w:rPr>
          <w:sz w:val="21"/>
        </w:rPr>
        <w:t xml:space="preserve">, vanuit </w:t>
      </w:r>
      <w:hyperlink r:id="rId7" w:history="1">
        <w:r w:rsidR="006C6AD9" w:rsidRPr="00155963">
          <w:rPr>
            <w:rStyle w:val="Hyperlink"/>
            <w:sz w:val="21"/>
          </w:rPr>
          <w:t>CultuurWijsHengelo</w:t>
        </w:r>
      </w:hyperlink>
      <w:r w:rsidR="006C6AD9">
        <w:rPr>
          <w:sz w:val="21"/>
        </w:rPr>
        <w:t>,</w:t>
      </w:r>
      <w:r>
        <w:rPr>
          <w:sz w:val="21"/>
        </w:rPr>
        <w:t xml:space="preserve"> op de St. Jan aan de slag gegaan met een combinatieproject ICC en ISO.</w:t>
      </w:r>
    </w:p>
    <w:p w14:paraId="6E28ECF6" w14:textId="1CE37C9C" w:rsidR="000D797F" w:rsidRDefault="000D797F" w:rsidP="009C7420">
      <w:pPr>
        <w:spacing w:after="0"/>
        <w:rPr>
          <w:sz w:val="21"/>
        </w:rPr>
      </w:pPr>
    </w:p>
    <w:p w14:paraId="27EA7023" w14:textId="4DF37F43" w:rsidR="000D797F" w:rsidRDefault="000D797F" w:rsidP="009C7420">
      <w:pPr>
        <w:spacing w:after="0"/>
        <w:rPr>
          <w:sz w:val="21"/>
        </w:rPr>
      </w:pPr>
      <w:r>
        <w:rPr>
          <w:sz w:val="21"/>
        </w:rPr>
        <w:t xml:space="preserve">Vanuit </w:t>
      </w:r>
      <w:r w:rsidR="006C6AD9">
        <w:rPr>
          <w:sz w:val="21"/>
        </w:rPr>
        <w:t>CultuurWijsHengelo,</w:t>
      </w:r>
      <w:r>
        <w:rPr>
          <w:sz w:val="21"/>
        </w:rPr>
        <w:t xml:space="preserve"> was er </w:t>
      </w:r>
      <w:r w:rsidR="00CA7A9C">
        <w:rPr>
          <w:sz w:val="21"/>
        </w:rPr>
        <w:t>de</w:t>
      </w:r>
      <w:r>
        <w:rPr>
          <w:sz w:val="21"/>
        </w:rPr>
        <w:t xml:space="preserve"> wens om de wijkprojecten niet alleen </w:t>
      </w:r>
      <w:r w:rsidR="00CA7A9C">
        <w:rPr>
          <w:sz w:val="21"/>
        </w:rPr>
        <w:t xml:space="preserve">laten </w:t>
      </w:r>
      <w:r>
        <w:rPr>
          <w:sz w:val="21"/>
        </w:rPr>
        <w:t xml:space="preserve">te evalueren </w:t>
      </w:r>
      <w:r w:rsidR="006C6AD9">
        <w:rPr>
          <w:sz w:val="21"/>
        </w:rPr>
        <w:t>met</w:t>
      </w:r>
      <w:r>
        <w:rPr>
          <w:sz w:val="21"/>
        </w:rPr>
        <w:t xml:space="preserve"> de leerkrachten, maar ook </w:t>
      </w:r>
      <w:r w:rsidR="006C6AD9">
        <w:rPr>
          <w:sz w:val="21"/>
        </w:rPr>
        <w:t>met</w:t>
      </w:r>
      <w:r>
        <w:rPr>
          <w:sz w:val="21"/>
        </w:rPr>
        <w:t xml:space="preserve"> de leerlingen.</w:t>
      </w:r>
      <w:r w:rsidR="006C6AD9">
        <w:rPr>
          <w:sz w:val="21"/>
        </w:rPr>
        <w:t xml:space="preserve"> En dat is best uniek in heel Nederland.</w:t>
      </w:r>
    </w:p>
    <w:p w14:paraId="17E53531" w14:textId="778D5167" w:rsidR="000D797F" w:rsidRDefault="000D797F" w:rsidP="009C7420">
      <w:pPr>
        <w:spacing w:after="0"/>
        <w:rPr>
          <w:sz w:val="21"/>
        </w:rPr>
      </w:pPr>
      <w:r>
        <w:rPr>
          <w:sz w:val="21"/>
        </w:rPr>
        <w:t xml:space="preserve">In een ontwerpatelier zijn de ROC- en Pabostudenten hiermee aan de slag gegaan. Ze hebben </w:t>
      </w:r>
      <w:r w:rsidR="006C6AD9">
        <w:rPr>
          <w:sz w:val="21"/>
        </w:rPr>
        <w:t xml:space="preserve">zelf </w:t>
      </w:r>
      <w:r>
        <w:rPr>
          <w:sz w:val="21"/>
        </w:rPr>
        <w:t>mooie manier</w:t>
      </w:r>
      <w:r w:rsidR="006C6AD9">
        <w:rPr>
          <w:sz w:val="21"/>
        </w:rPr>
        <w:t>en</w:t>
      </w:r>
      <w:r>
        <w:rPr>
          <w:sz w:val="21"/>
        </w:rPr>
        <w:t xml:space="preserve"> bedacht om in de verschillende groepen evaluatievorm</w:t>
      </w:r>
      <w:r w:rsidR="006C6AD9">
        <w:rPr>
          <w:sz w:val="21"/>
        </w:rPr>
        <w:t>en</w:t>
      </w:r>
      <w:r>
        <w:rPr>
          <w:sz w:val="21"/>
        </w:rPr>
        <w:t xml:space="preserve"> neer te zetten, die in 2023 bij de afronding van het wijkproject op de St. Jan </w:t>
      </w:r>
      <w:r w:rsidR="006C6AD9">
        <w:rPr>
          <w:sz w:val="21"/>
        </w:rPr>
        <w:t>zijn gebruikt door onze studenten in de eigen stagegroepen</w:t>
      </w:r>
      <w:r>
        <w:rPr>
          <w:sz w:val="21"/>
        </w:rPr>
        <w:t>.</w:t>
      </w:r>
    </w:p>
    <w:p w14:paraId="41F7FE7E" w14:textId="518617CC" w:rsidR="000D797F" w:rsidRDefault="000D797F" w:rsidP="009C7420">
      <w:pPr>
        <w:spacing w:after="0"/>
        <w:rPr>
          <w:sz w:val="21"/>
        </w:rPr>
      </w:pPr>
    </w:p>
    <w:p w14:paraId="10089171" w14:textId="4B4DA099" w:rsidR="000D797F" w:rsidRDefault="000D797F" w:rsidP="009C7420">
      <w:pPr>
        <w:spacing w:after="0"/>
        <w:rPr>
          <w:sz w:val="21"/>
        </w:rPr>
      </w:pPr>
      <w:r>
        <w:rPr>
          <w:sz w:val="21"/>
        </w:rPr>
        <w:t xml:space="preserve">Nu </w:t>
      </w:r>
      <w:r w:rsidR="006C6AD9">
        <w:rPr>
          <w:sz w:val="21"/>
        </w:rPr>
        <w:t>is</w:t>
      </w:r>
      <w:r>
        <w:rPr>
          <w:sz w:val="21"/>
        </w:rPr>
        <w:t xml:space="preserve"> het mooi </w:t>
      </w:r>
      <w:r w:rsidR="006C6AD9">
        <w:rPr>
          <w:sz w:val="21"/>
        </w:rPr>
        <w:t>om</w:t>
      </w:r>
      <w:r>
        <w:rPr>
          <w:sz w:val="21"/>
        </w:rPr>
        <w:t xml:space="preserve"> dit breder </w:t>
      </w:r>
      <w:r w:rsidR="006C6AD9">
        <w:rPr>
          <w:sz w:val="21"/>
        </w:rPr>
        <w:t>te trekken</w:t>
      </w:r>
      <w:r>
        <w:rPr>
          <w:sz w:val="21"/>
        </w:rPr>
        <w:t xml:space="preserve">, </w:t>
      </w:r>
      <w:r w:rsidR="006C6AD9">
        <w:rPr>
          <w:sz w:val="21"/>
        </w:rPr>
        <w:t>zo</w:t>
      </w:r>
      <w:r>
        <w:rPr>
          <w:sz w:val="21"/>
        </w:rPr>
        <w:t>dat meerdere scholen</w:t>
      </w:r>
      <w:r w:rsidR="006C6AD9">
        <w:rPr>
          <w:sz w:val="21"/>
        </w:rPr>
        <w:t>, m</w:t>
      </w:r>
      <w:r w:rsidR="001C3CD1">
        <w:rPr>
          <w:sz w:val="21"/>
        </w:rPr>
        <w:t>.</w:t>
      </w:r>
      <w:r w:rsidR="006C6AD9">
        <w:rPr>
          <w:sz w:val="21"/>
        </w:rPr>
        <w:t>b</w:t>
      </w:r>
      <w:r w:rsidR="001C3CD1">
        <w:rPr>
          <w:sz w:val="21"/>
        </w:rPr>
        <w:t>.</w:t>
      </w:r>
      <w:r w:rsidR="006C6AD9">
        <w:rPr>
          <w:sz w:val="21"/>
        </w:rPr>
        <w:t>v</w:t>
      </w:r>
      <w:r w:rsidR="001C3CD1">
        <w:rPr>
          <w:sz w:val="21"/>
        </w:rPr>
        <w:t>.</w:t>
      </w:r>
      <w:r w:rsidR="006C6AD9">
        <w:rPr>
          <w:sz w:val="21"/>
        </w:rPr>
        <w:t xml:space="preserve"> in eerste instantie onze studenten,</w:t>
      </w:r>
      <w:r>
        <w:rPr>
          <w:sz w:val="21"/>
        </w:rPr>
        <w:t xml:space="preserve"> een soortgelijke evaluatie kunnen houden over de</w:t>
      </w:r>
      <w:r w:rsidR="00760E5A">
        <w:rPr>
          <w:sz w:val="21"/>
        </w:rPr>
        <w:t xml:space="preserve"> ICC-</w:t>
      </w:r>
      <w:r>
        <w:rPr>
          <w:sz w:val="21"/>
        </w:rPr>
        <w:t>wijkprojecten van 2024.</w:t>
      </w:r>
      <w:r w:rsidR="006C6AD9">
        <w:rPr>
          <w:sz w:val="21"/>
        </w:rPr>
        <w:t xml:space="preserve"> Waarna de idee is om het over heel Hengelo bij alle scholen in te gaan zetten. De opdracht doet er dus toe.</w:t>
      </w:r>
    </w:p>
    <w:p w14:paraId="01DF4E08" w14:textId="5547B1FD" w:rsidR="000D797F" w:rsidRDefault="000D797F" w:rsidP="009C7420">
      <w:pPr>
        <w:spacing w:after="0"/>
        <w:rPr>
          <w:sz w:val="21"/>
        </w:rPr>
      </w:pPr>
      <w:r>
        <w:rPr>
          <w:sz w:val="21"/>
        </w:rPr>
        <w:t>Om het samen ontwikkelen en samen leren hier meteen bij op te pakken, leek het ons een</w:t>
      </w:r>
      <w:r w:rsidR="00427A56">
        <w:rPr>
          <w:sz w:val="21"/>
        </w:rPr>
        <w:t xml:space="preserve"> goed</w:t>
      </w:r>
      <w:r>
        <w:rPr>
          <w:sz w:val="21"/>
        </w:rPr>
        <w:t xml:space="preserve"> idee om de ISO-scholen van Hengelo hiervoor te benaderen. </w:t>
      </w:r>
      <w:r w:rsidR="006C6AD9">
        <w:rPr>
          <w:sz w:val="21"/>
        </w:rPr>
        <w:t>Tevens is het een goed voorbeeld van invulling voor een ontwerpatelier. We ontwerpen samen met elkaars kennis en ervaringen echt iets in eigen schoolcontext.</w:t>
      </w:r>
    </w:p>
    <w:p w14:paraId="7EE070D5" w14:textId="44331B16" w:rsidR="00CA7A9C" w:rsidRDefault="00155963" w:rsidP="009C7420">
      <w:pPr>
        <w:spacing w:after="0"/>
        <w:rPr>
          <w:sz w:val="21"/>
        </w:rPr>
      </w:pPr>
      <w:r>
        <w:rPr>
          <w:noProof/>
          <w:sz w:val="21"/>
        </w:rPr>
        <w:drawing>
          <wp:inline distT="0" distB="0" distL="0" distR="0" wp14:anchorId="0EDACA8C" wp14:editId="02371E73">
            <wp:extent cx="4239986" cy="3120166"/>
            <wp:effectExtent l="0" t="0" r="8255" b="4445"/>
            <wp:docPr id="1810434007" name="Afbeelding 2" descr="Afbeelding met tafel, kleding, Menselijk gezicht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434007" name="Afbeelding 2" descr="Afbeelding met tafel, kleding, Menselijk gezicht, overdekt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5511" cy="31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838B" w14:textId="77777777" w:rsidR="00760E5A" w:rsidRDefault="00760E5A" w:rsidP="009C7420">
      <w:pPr>
        <w:spacing w:after="0"/>
        <w:rPr>
          <w:sz w:val="21"/>
        </w:rPr>
      </w:pPr>
    </w:p>
    <w:p w14:paraId="11356797" w14:textId="77777777" w:rsidR="00760E5A" w:rsidRDefault="00760E5A" w:rsidP="009C7420">
      <w:pPr>
        <w:spacing w:after="0"/>
        <w:rPr>
          <w:sz w:val="21"/>
        </w:rPr>
      </w:pPr>
    </w:p>
    <w:p w14:paraId="7E8DEF7A" w14:textId="77777777" w:rsidR="00760E5A" w:rsidRDefault="00760E5A" w:rsidP="009C7420">
      <w:pPr>
        <w:spacing w:after="0"/>
        <w:rPr>
          <w:sz w:val="21"/>
        </w:rPr>
      </w:pPr>
    </w:p>
    <w:p w14:paraId="1B929008" w14:textId="48D3C088" w:rsidR="000D797F" w:rsidRDefault="000D797F" w:rsidP="009C7420">
      <w:pPr>
        <w:spacing w:after="0"/>
        <w:rPr>
          <w:sz w:val="21"/>
        </w:rPr>
      </w:pPr>
      <w:r>
        <w:rPr>
          <w:sz w:val="21"/>
        </w:rPr>
        <w:lastRenderedPageBreak/>
        <w:t>Wat is dan het plan/de bedoeling?</w:t>
      </w:r>
    </w:p>
    <w:p w14:paraId="4E6F0891" w14:textId="1B45A624" w:rsidR="000D797F" w:rsidRDefault="000D797F" w:rsidP="000D797F">
      <w:pPr>
        <w:pStyle w:val="Lijstalinea"/>
        <w:numPr>
          <w:ilvl w:val="0"/>
          <w:numId w:val="1"/>
        </w:numPr>
        <w:spacing w:after="0"/>
        <w:rPr>
          <w:sz w:val="21"/>
        </w:rPr>
      </w:pPr>
      <w:r>
        <w:rPr>
          <w:sz w:val="21"/>
        </w:rPr>
        <w:t xml:space="preserve">De evaluatiemethodes van </w:t>
      </w:r>
      <w:r w:rsidR="00760E5A">
        <w:rPr>
          <w:sz w:val="21"/>
        </w:rPr>
        <w:t xml:space="preserve">eerder ontwerp bij </w:t>
      </w:r>
      <w:r>
        <w:rPr>
          <w:sz w:val="21"/>
        </w:rPr>
        <w:t>de St. Jan als uitgangspunt gebruiken, om deze verder door te ontwikkelen.</w:t>
      </w:r>
      <w:r w:rsidR="006C6AD9">
        <w:rPr>
          <w:sz w:val="21"/>
        </w:rPr>
        <w:t xml:space="preserve"> Vanuit een authentieke opdracht vanuit CultuurwijsHengelo en de gemeente Hengelo.</w:t>
      </w:r>
    </w:p>
    <w:p w14:paraId="25BBFF80" w14:textId="53ACD6A2" w:rsidR="000D797F" w:rsidRDefault="000D797F" w:rsidP="000D797F">
      <w:pPr>
        <w:pStyle w:val="Lijstalinea"/>
        <w:numPr>
          <w:ilvl w:val="0"/>
          <w:numId w:val="1"/>
        </w:numPr>
        <w:spacing w:after="0"/>
        <w:rPr>
          <w:sz w:val="21"/>
        </w:rPr>
      </w:pPr>
      <w:r>
        <w:rPr>
          <w:sz w:val="21"/>
        </w:rPr>
        <w:t xml:space="preserve">Dit te laten ontwerpen door </w:t>
      </w:r>
      <w:r w:rsidR="006C6AD9">
        <w:rPr>
          <w:sz w:val="21"/>
        </w:rPr>
        <w:t xml:space="preserve">en voor </w:t>
      </w:r>
      <w:r>
        <w:rPr>
          <w:sz w:val="21"/>
        </w:rPr>
        <w:t>de studenten die verbonden zijn binnen ISO (dus fase 3 ROC</w:t>
      </w:r>
      <w:r w:rsidR="006C6AD9">
        <w:rPr>
          <w:sz w:val="21"/>
        </w:rPr>
        <w:t>, kindgesprekken</w:t>
      </w:r>
      <w:r>
        <w:rPr>
          <w:sz w:val="21"/>
        </w:rPr>
        <w:t>, leerjaar 2 Pabo</w:t>
      </w:r>
      <w:r w:rsidR="006C6AD9">
        <w:rPr>
          <w:sz w:val="21"/>
        </w:rPr>
        <w:t>, samenhang in de vakken, leren als middel en als doel,</w:t>
      </w:r>
      <w:r>
        <w:rPr>
          <w:sz w:val="21"/>
        </w:rPr>
        <w:t xml:space="preserve"> van de St. Jan, Hune</w:t>
      </w:r>
      <w:r w:rsidR="006C6AD9">
        <w:rPr>
          <w:sz w:val="21"/>
        </w:rPr>
        <w:t>n</w:t>
      </w:r>
      <w:r>
        <w:rPr>
          <w:sz w:val="21"/>
        </w:rPr>
        <w:t>borg, Anninkschool en Titus Brandsma).</w:t>
      </w:r>
    </w:p>
    <w:p w14:paraId="372911DB" w14:textId="7564AC2B" w:rsidR="000D797F" w:rsidRDefault="000D797F" w:rsidP="000D797F">
      <w:pPr>
        <w:pStyle w:val="Lijstalinea"/>
        <w:numPr>
          <w:ilvl w:val="0"/>
          <w:numId w:val="1"/>
        </w:numPr>
        <w:spacing w:after="0"/>
        <w:rPr>
          <w:sz w:val="21"/>
        </w:rPr>
      </w:pPr>
      <w:r>
        <w:rPr>
          <w:sz w:val="21"/>
        </w:rPr>
        <w:t xml:space="preserve">Hier </w:t>
      </w:r>
      <w:r w:rsidR="00155963">
        <w:rPr>
          <w:sz w:val="21"/>
        </w:rPr>
        <w:t>2</w:t>
      </w:r>
      <w:r>
        <w:rPr>
          <w:sz w:val="21"/>
        </w:rPr>
        <w:t xml:space="preserve"> gezamenlijk</w:t>
      </w:r>
      <w:r w:rsidR="00155963">
        <w:rPr>
          <w:sz w:val="21"/>
        </w:rPr>
        <w:t>e</w:t>
      </w:r>
      <w:r>
        <w:rPr>
          <w:sz w:val="21"/>
        </w:rPr>
        <w:t xml:space="preserve"> </w:t>
      </w:r>
      <w:r w:rsidR="005C64AC">
        <w:rPr>
          <w:sz w:val="21"/>
        </w:rPr>
        <w:t>ontwerpatelier</w:t>
      </w:r>
      <w:r w:rsidR="00155963">
        <w:rPr>
          <w:sz w:val="21"/>
        </w:rPr>
        <w:t>s</w:t>
      </w:r>
      <w:r>
        <w:rPr>
          <w:sz w:val="21"/>
        </w:rPr>
        <w:t xml:space="preserve"> voor </w:t>
      </w:r>
      <w:r w:rsidR="006C6AD9">
        <w:rPr>
          <w:sz w:val="21"/>
        </w:rPr>
        <w:t xml:space="preserve">in </w:t>
      </w:r>
      <w:r>
        <w:rPr>
          <w:sz w:val="21"/>
        </w:rPr>
        <w:t>te plannen.</w:t>
      </w:r>
      <w:r w:rsidR="00155963">
        <w:rPr>
          <w:sz w:val="21"/>
        </w:rPr>
        <w:t xml:space="preserve"> 1 voor opzet van een evaluatiemiddel en 1 na afloop van de ICC-</w:t>
      </w:r>
      <w:r w:rsidR="001C3CD1">
        <w:rPr>
          <w:sz w:val="21"/>
        </w:rPr>
        <w:t>wijkprojecten</w:t>
      </w:r>
      <w:r w:rsidR="00155963">
        <w:rPr>
          <w:sz w:val="21"/>
        </w:rPr>
        <w:t xml:space="preserve"> om samen met CwH de ervaringen op te halen en te verwerken tot werkende principes.</w:t>
      </w:r>
    </w:p>
    <w:p w14:paraId="40974A46" w14:textId="3F351BEF" w:rsidR="000D797F" w:rsidRDefault="000D797F" w:rsidP="000D797F">
      <w:pPr>
        <w:pStyle w:val="Lijstalinea"/>
        <w:numPr>
          <w:ilvl w:val="0"/>
          <w:numId w:val="1"/>
        </w:numPr>
        <w:spacing w:after="0"/>
        <w:rPr>
          <w:sz w:val="21"/>
        </w:rPr>
      </w:pPr>
      <w:r>
        <w:rPr>
          <w:sz w:val="21"/>
        </w:rPr>
        <w:t xml:space="preserve">De ICC’ers en de directeuren van de scholen </w:t>
      </w:r>
      <w:r w:rsidR="00CA7A9C">
        <w:rPr>
          <w:sz w:val="21"/>
        </w:rPr>
        <w:t>uitnodigen/erbij betrekken.</w:t>
      </w:r>
    </w:p>
    <w:p w14:paraId="6615813B" w14:textId="231FED24" w:rsidR="00CA7A9C" w:rsidRDefault="00CA7A9C" w:rsidP="000D797F">
      <w:pPr>
        <w:pStyle w:val="Lijstalinea"/>
        <w:numPr>
          <w:ilvl w:val="0"/>
          <w:numId w:val="1"/>
        </w:numPr>
        <w:spacing w:after="0"/>
        <w:rPr>
          <w:sz w:val="21"/>
        </w:rPr>
      </w:pPr>
      <w:r>
        <w:rPr>
          <w:sz w:val="21"/>
        </w:rPr>
        <w:t>De studenten (waar mogelijk) de evaluaties te laten afnemen</w:t>
      </w:r>
      <w:r w:rsidR="003B25DE">
        <w:rPr>
          <w:sz w:val="21"/>
        </w:rPr>
        <w:t xml:space="preserve"> na afronding van het wijkproject</w:t>
      </w:r>
      <w:r>
        <w:rPr>
          <w:sz w:val="21"/>
        </w:rPr>
        <w:t>.</w:t>
      </w:r>
    </w:p>
    <w:p w14:paraId="1126268E" w14:textId="77777777" w:rsidR="00CA7A9C" w:rsidRDefault="00CA7A9C" w:rsidP="00CA7A9C">
      <w:pPr>
        <w:spacing w:after="0"/>
        <w:rPr>
          <w:sz w:val="21"/>
        </w:rPr>
      </w:pPr>
    </w:p>
    <w:p w14:paraId="5C650878" w14:textId="446120E1" w:rsidR="00CA7A9C" w:rsidRDefault="00CA7A9C" w:rsidP="00CA7A9C">
      <w:pPr>
        <w:spacing w:after="0"/>
        <w:rPr>
          <w:sz w:val="21"/>
        </w:rPr>
      </w:pPr>
      <w:r>
        <w:rPr>
          <w:sz w:val="21"/>
        </w:rPr>
        <w:t>Wat is dan het doel?</w:t>
      </w:r>
    </w:p>
    <w:p w14:paraId="29842BCB" w14:textId="3DBD88BB" w:rsidR="00CA7A9C" w:rsidRDefault="00CA7A9C" w:rsidP="00CA7A9C">
      <w:pPr>
        <w:spacing w:after="0"/>
        <w:rPr>
          <w:sz w:val="21"/>
        </w:rPr>
      </w:pPr>
      <w:r>
        <w:rPr>
          <w:sz w:val="21"/>
        </w:rPr>
        <w:t xml:space="preserve">Praktisch evaluatie-instrumenten (per bouw?) voor de wijkprojecten te hebben staan, die door de leerlingen van de betreffende scholen ingevuld kunnen worden. Waardoor er bruikbare uitkomsten </w:t>
      </w:r>
      <w:r w:rsidR="005C64AC">
        <w:rPr>
          <w:sz w:val="21"/>
        </w:rPr>
        <w:t xml:space="preserve">gegenereerd kunnen worden, </w:t>
      </w:r>
      <w:r>
        <w:rPr>
          <w:sz w:val="21"/>
        </w:rPr>
        <w:t xml:space="preserve">die toekomstige ICC-projecten kunnen versterken. </w:t>
      </w:r>
    </w:p>
    <w:p w14:paraId="0939699F" w14:textId="6261F52F" w:rsidR="005C64AC" w:rsidRDefault="00760E5A" w:rsidP="00CA7A9C">
      <w:pPr>
        <w:spacing w:after="0"/>
        <w:rPr>
          <w:sz w:val="21"/>
        </w:rPr>
      </w:pPr>
      <w:r>
        <w:rPr>
          <w:noProof/>
          <w:sz w:val="21"/>
        </w:rPr>
        <w:drawing>
          <wp:inline distT="0" distB="0" distL="0" distR="0" wp14:anchorId="6307E802" wp14:editId="47EB39CD">
            <wp:extent cx="4218215" cy="2804703"/>
            <wp:effectExtent l="0" t="0" r="0" b="0"/>
            <wp:docPr id="1035359882" name="Afbeelding 5" descr="Afbeelding met vuurwerk, kleding, persoon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59882" name="Afbeelding 5" descr="Afbeelding met vuurwerk, kleding, persoon, Menselijk gezich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036" cy="282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90F9E" w14:textId="77777777" w:rsidR="00760E5A" w:rsidRDefault="00760E5A" w:rsidP="00CA7A9C">
      <w:pPr>
        <w:spacing w:after="0"/>
        <w:rPr>
          <w:sz w:val="21"/>
        </w:rPr>
      </w:pPr>
    </w:p>
    <w:p w14:paraId="70647030" w14:textId="1DD530C5" w:rsidR="005C64AC" w:rsidRDefault="005C64AC" w:rsidP="00CA7A9C">
      <w:pPr>
        <w:spacing w:after="0"/>
        <w:rPr>
          <w:sz w:val="21"/>
        </w:rPr>
      </w:pPr>
      <w:r>
        <w:rPr>
          <w:sz w:val="21"/>
        </w:rPr>
        <w:t>Hoe willen we dit aanpakken?</w:t>
      </w:r>
    </w:p>
    <w:p w14:paraId="61692223" w14:textId="30447493" w:rsidR="005C64AC" w:rsidRDefault="005C64AC" w:rsidP="00CA7A9C">
      <w:pPr>
        <w:spacing w:after="0"/>
        <w:rPr>
          <w:sz w:val="21"/>
        </w:rPr>
      </w:pPr>
      <w:r>
        <w:rPr>
          <w:sz w:val="21"/>
        </w:rPr>
        <w:t>We willen een gezamenlijk ontwerpatelier organiseren.</w:t>
      </w:r>
    </w:p>
    <w:p w14:paraId="20763249" w14:textId="06EDFB27" w:rsidR="005C64AC" w:rsidRDefault="005C64AC" w:rsidP="00CA7A9C">
      <w:pPr>
        <w:spacing w:after="0"/>
        <w:rPr>
          <w:sz w:val="21"/>
        </w:rPr>
      </w:pPr>
      <w:r>
        <w:rPr>
          <w:sz w:val="21"/>
        </w:rPr>
        <w:t>Voorstel voor data</w:t>
      </w:r>
      <w:r w:rsidR="00155963">
        <w:rPr>
          <w:sz w:val="21"/>
        </w:rPr>
        <w:t xml:space="preserve"> voor het eerste ontwerpatelier</w:t>
      </w:r>
      <w:r>
        <w:rPr>
          <w:sz w:val="21"/>
        </w:rPr>
        <w:t xml:space="preserve"> zijn </w:t>
      </w:r>
      <w:r w:rsidRPr="003B25DE">
        <w:rPr>
          <w:b/>
          <w:bCs/>
          <w:sz w:val="21"/>
        </w:rPr>
        <w:t>donderdag 29 februari en/of donderdag 14 maart vanaf ongeveer 13.30 uur</w:t>
      </w:r>
      <w:r w:rsidR="00E45975">
        <w:rPr>
          <w:b/>
          <w:bCs/>
          <w:sz w:val="21"/>
        </w:rPr>
        <w:t xml:space="preserve"> bij de </w:t>
      </w:r>
      <w:r w:rsidR="00155963">
        <w:rPr>
          <w:b/>
          <w:bCs/>
          <w:sz w:val="21"/>
        </w:rPr>
        <w:t>St Jan</w:t>
      </w:r>
      <w:r w:rsidR="00E45975">
        <w:rPr>
          <w:b/>
          <w:bCs/>
          <w:sz w:val="21"/>
        </w:rPr>
        <w:t>?</w:t>
      </w:r>
      <w:r w:rsidR="00155963">
        <w:rPr>
          <w:b/>
          <w:bCs/>
          <w:sz w:val="21"/>
        </w:rPr>
        <w:t xml:space="preserve"> </w:t>
      </w:r>
      <w:r w:rsidR="003B25DE">
        <w:rPr>
          <w:sz w:val="21"/>
        </w:rPr>
        <w:t xml:space="preserve">Wij zullen </w:t>
      </w:r>
      <w:r w:rsidR="00155963">
        <w:rPr>
          <w:sz w:val="21"/>
        </w:rPr>
        <w:t>deze</w:t>
      </w:r>
      <w:r w:rsidR="003B25DE">
        <w:rPr>
          <w:sz w:val="21"/>
        </w:rPr>
        <w:t xml:space="preserve"> inhoudelijk verzorgen, samen met de studenten. Misschien </w:t>
      </w:r>
      <w:r w:rsidR="00155963">
        <w:rPr>
          <w:sz w:val="21"/>
        </w:rPr>
        <w:t>is</w:t>
      </w:r>
      <w:r w:rsidR="003B25DE">
        <w:rPr>
          <w:sz w:val="21"/>
        </w:rPr>
        <w:t xml:space="preserve"> het mogelijk dat ICC’ers ook aansluiten.</w:t>
      </w:r>
      <w:r w:rsidR="00760E5A" w:rsidRPr="00760E5A">
        <w:rPr>
          <w:noProof/>
        </w:rPr>
        <w:t xml:space="preserve"> </w:t>
      </w:r>
    </w:p>
    <w:p w14:paraId="0F1F699C" w14:textId="1DBD940C" w:rsidR="005C64AC" w:rsidRDefault="005C64AC" w:rsidP="00CA7A9C">
      <w:pPr>
        <w:spacing w:after="0"/>
        <w:rPr>
          <w:sz w:val="21"/>
        </w:rPr>
      </w:pPr>
    </w:p>
    <w:p w14:paraId="387F820C" w14:textId="4C0F0FC4" w:rsidR="005C64AC" w:rsidRDefault="005C64AC" w:rsidP="00CA7A9C">
      <w:pPr>
        <w:spacing w:after="0"/>
        <w:rPr>
          <w:sz w:val="21"/>
        </w:rPr>
      </w:pPr>
      <w:r>
        <w:rPr>
          <w:sz w:val="21"/>
        </w:rPr>
        <w:t xml:space="preserve">Graag horen we van jullie </w:t>
      </w:r>
      <w:r w:rsidR="00155963">
        <w:rPr>
          <w:sz w:val="21"/>
        </w:rPr>
        <w:t xml:space="preserve">of je </w:t>
      </w:r>
      <w:r>
        <w:rPr>
          <w:sz w:val="21"/>
        </w:rPr>
        <w:t>het zie</w:t>
      </w:r>
      <w:r w:rsidR="00155963">
        <w:rPr>
          <w:sz w:val="21"/>
        </w:rPr>
        <w:t>t</w:t>
      </w:r>
      <w:r>
        <w:rPr>
          <w:sz w:val="21"/>
        </w:rPr>
        <w:t xml:space="preserve"> zitten om dit samen op te pakken en of dit past in jullie planning.</w:t>
      </w:r>
    </w:p>
    <w:p w14:paraId="3F1AB7DC" w14:textId="003B44A8" w:rsidR="003B25DE" w:rsidRDefault="003B25DE" w:rsidP="00CA7A9C">
      <w:pPr>
        <w:spacing w:after="0"/>
        <w:rPr>
          <w:sz w:val="21"/>
        </w:rPr>
      </w:pPr>
    </w:p>
    <w:p w14:paraId="7F002D13" w14:textId="0AC11601" w:rsidR="0090473A" w:rsidRDefault="003B25DE" w:rsidP="00CA7A9C">
      <w:pPr>
        <w:spacing w:after="0"/>
        <w:rPr>
          <w:noProof/>
          <w:sz w:val="21"/>
        </w:rPr>
      </w:pPr>
      <w:r>
        <w:rPr>
          <w:sz w:val="21"/>
        </w:rPr>
        <w:t>Mochten er nog vragen zijn, dan horen we het graag.</w:t>
      </w:r>
      <w:r w:rsidR="00155963">
        <w:rPr>
          <w:sz w:val="21"/>
        </w:rPr>
        <w:t xml:space="preserve"> Voor wat meer info zie a</w:t>
      </w:r>
      <w:r w:rsidR="001C3CD1">
        <w:rPr>
          <w:sz w:val="21"/>
        </w:rPr>
        <w:t>.</w:t>
      </w:r>
      <w:r w:rsidR="00155963">
        <w:rPr>
          <w:sz w:val="21"/>
        </w:rPr>
        <w:t>u</w:t>
      </w:r>
      <w:r w:rsidR="001C3CD1">
        <w:rPr>
          <w:sz w:val="21"/>
        </w:rPr>
        <w:t>.</w:t>
      </w:r>
      <w:r w:rsidR="00155963">
        <w:rPr>
          <w:sz w:val="21"/>
        </w:rPr>
        <w:t>b</w:t>
      </w:r>
      <w:r w:rsidR="001C3CD1">
        <w:rPr>
          <w:sz w:val="21"/>
        </w:rPr>
        <w:t>.</w:t>
      </w:r>
      <w:r w:rsidR="00155963">
        <w:rPr>
          <w:sz w:val="21"/>
        </w:rPr>
        <w:t xml:space="preserve"> </w:t>
      </w:r>
      <w:hyperlink r:id="rId10" w:history="1">
        <w:r w:rsidR="0090473A" w:rsidRPr="00CF3533">
          <w:rPr>
            <w:rStyle w:val="Hyperlink"/>
            <w:sz w:val="21"/>
          </w:rPr>
          <w:t>https://cmkin2school.weebly.com/leerlingevaluaties.html</w:t>
        </w:r>
      </w:hyperlink>
    </w:p>
    <w:p w14:paraId="0EBA7725" w14:textId="2A6605F3" w:rsidR="00760E5A" w:rsidRDefault="00760E5A" w:rsidP="00CA7A9C">
      <w:pPr>
        <w:spacing w:after="0"/>
        <w:rPr>
          <w:sz w:val="21"/>
        </w:rPr>
      </w:pPr>
    </w:p>
    <w:p w14:paraId="2E9EC9BC" w14:textId="379A8F04" w:rsidR="00155963" w:rsidRDefault="00155963" w:rsidP="00CA7A9C">
      <w:pPr>
        <w:spacing w:after="0"/>
        <w:rPr>
          <w:sz w:val="21"/>
        </w:rPr>
      </w:pPr>
    </w:p>
    <w:p w14:paraId="6F9738F0" w14:textId="1F38DF10" w:rsidR="003B25DE" w:rsidRDefault="003B25DE" w:rsidP="00CA7A9C">
      <w:pPr>
        <w:spacing w:after="0"/>
        <w:rPr>
          <w:sz w:val="21"/>
        </w:rPr>
      </w:pPr>
    </w:p>
    <w:p w14:paraId="4B773781" w14:textId="600132CE" w:rsidR="003B25DE" w:rsidRDefault="003B25DE" w:rsidP="00CA7A9C">
      <w:pPr>
        <w:spacing w:after="0"/>
        <w:rPr>
          <w:sz w:val="21"/>
        </w:rPr>
      </w:pPr>
    </w:p>
    <w:p w14:paraId="7DE8CA7B" w14:textId="35848E1B" w:rsidR="003B25DE" w:rsidRDefault="003B25DE" w:rsidP="00CA7A9C">
      <w:pPr>
        <w:spacing w:after="0"/>
        <w:rPr>
          <w:sz w:val="21"/>
        </w:rPr>
      </w:pPr>
    </w:p>
    <w:p w14:paraId="0F2F8248" w14:textId="7FFC72DB" w:rsidR="003B25DE" w:rsidRPr="00CA7A9C" w:rsidRDefault="003B25DE" w:rsidP="00CA7A9C">
      <w:pPr>
        <w:spacing w:after="0"/>
        <w:rPr>
          <w:sz w:val="21"/>
        </w:rPr>
      </w:pPr>
    </w:p>
    <w:p w14:paraId="091FEEDA" w14:textId="63D221AE" w:rsidR="000D797F" w:rsidRPr="009C7420" w:rsidRDefault="0090473A" w:rsidP="009C7420">
      <w:pPr>
        <w:spacing w:after="0"/>
        <w:rPr>
          <w:sz w:val="21"/>
        </w:rPr>
      </w:pPr>
      <w:r>
        <w:rPr>
          <w:noProof/>
          <w:sz w:val="21"/>
        </w:rPr>
        <w:drawing>
          <wp:anchor distT="0" distB="0" distL="114300" distR="114300" simplePos="0" relativeHeight="251661312" behindDoc="1" locked="0" layoutInCell="1" allowOverlap="1" wp14:anchorId="64758BD8" wp14:editId="396FC433">
            <wp:simplePos x="0" y="0"/>
            <wp:positionH relativeFrom="margin">
              <wp:posOffset>-146050</wp:posOffset>
            </wp:positionH>
            <wp:positionV relativeFrom="paragraph">
              <wp:posOffset>10886</wp:posOffset>
            </wp:positionV>
            <wp:extent cx="6400800" cy="4779294"/>
            <wp:effectExtent l="0" t="0" r="0" b="2540"/>
            <wp:wrapTight wrapText="bothSides">
              <wp:wrapPolygon edited="0">
                <wp:start x="0" y="0"/>
                <wp:lineTo x="0" y="21525"/>
                <wp:lineTo x="21536" y="21525"/>
                <wp:lineTo x="21536" y="0"/>
                <wp:lineTo x="0" y="0"/>
              </wp:wrapPolygon>
            </wp:wrapTight>
            <wp:docPr id="1975901488" name="Afbeelding 6" descr="Afbeelding met tekst, grafische vormgeving, fictie, Vlieg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01488" name="Afbeelding 6" descr="Afbeelding met tekst, grafische vormgeving, fictie, Vlieg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7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797F" w:rsidRPr="009C74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0656C1"/>
    <w:multiLevelType w:val="hybridMultilevel"/>
    <w:tmpl w:val="FC24AF5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0205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97F"/>
    <w:rsid w:val="00084E15"/>
    <w:rsid w:val="000D797F"/>
    <w:rsid w:val="0012272D"/>
    <w:rsid w:val="00155963"/>
    <w:rsid w:val="001C3CD1"/>
    <w:rsid w:val="003B25DE"/>
    <w:rsid w:val="00427A56"/>
    <w:rsid w:val="005C64AC"/>
    <w:rsid w:val="006B7D19"/>
    <w:rsid w:val="006C6AD9"/>
    <w:rsid w:val="00760E5A"/>
    <w:rsid w:val="0090473A"/>
    <w:rsid w:val="009C7420"/>
    <w:rsid w:val="009F1606"/>
    <w:rsid w:val="00CA7A9C"/>
    <w:rsid w:val="00E45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DA27B"/>
  <w15:chartTrackingRefBased/>
  <w15:docId w15:val="{26BDAE6E-D00A-49FC-AF43-D8670954F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D797F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15596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55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ultuurwijshengelo.n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tmp"/><Relationship Id="rId5" Type="http://schemas.openxmlformats.org/officeDocument/2006/relationships/image" Target="media/image1.tmp"/><Relationship Id="rId10" Type="http://schemas.openxmlformats.org/officeDocument/2006/relationships/hyperlink" Target="https://cmkin2school.weebly.com/leerlingevaluatie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485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ROC van Twente</Company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Liesbeth Kuipers</dc:creator>
  <cp:keywords/>
  <dc:description/>
  <cp:lastModifiedBy>Liesbeth Kuipers</cp:lastModifiedBy>
  <cp:revision>4</cp:revision>
  <dcterms:created xsi:type="dcterms:W3CDTF">2024-02-09T13:09:00Z</dcterms:created>
  <dcterms:modified xsi:type="dcterms:W3CDTF">2024-02-09T13:13:00Z</dcterms:modified>
</cp:coreProperties>
</file>